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4912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580,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580,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405-ПП/4912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16:11:47.628;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16:11:47.628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